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3763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6008,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6008,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403-ПП/3763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09:30:33.719;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09:30:33.719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